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1"/>
        <w:jc w:val="center"/>
      </w:pPr>
      <w:r>
        <w:rPr>
          <w:rFonts w:ascii="宋体" w:hAnsi="宋体" w:eastAsia="宋体"/>
          <w:sz w:val="32"/>
        </w:rPr>
        <w:t xml:space="preserve">人工智能应用 </w:t>
      </w:r>
    </w:p>
    <w:p>
      <w:pPr>
        <w:pStyle w:val="3"/>
      </w:pPr>
      <w:r>
        <w:rPr>
          <w:rFonts w:ascii="宋体" w:hAnsi="宋体" w:eastAsia="宋体"/>
          <w:color w:val="0066CC"/>
          <w:sz w:val="28"/>
        </w:rPr>
        <w:t>模块一 身边的人工智能</w:t>
      </w:r>
    </w:p>
    <w:p>
      <w:pPr>
        <w:pStyle w:val="4"/>
      </w:pPr>
      <w:r>
        <w:rPr>
          <w:rFonts w:ascii="宋体" w:hAnsi="宋体" w:eastAsia="宋体"/>
          <w:color w:val="008000"/>
          <w:sz w:val="26"/>
        </w:rPr>
        <w:t>单选题</w:t>
      </w:r>
    </w:p>
    <w:p>
      <w:r>
        <w:rPr>
          <w:b/>
          <w:sz w:val="24"/>
        </w:rPr>
        <w:t>1. 以下哪项不是人工智能在护理专业中的应用？</w:t>
      </w:r>
    </w:p>
    <w:p>
      <w:r>
        <w:rPr>
          <w:sz w:val="24"/>
        </w:rPr>
        <w:t xml:space="preserve">   A. AI心电分析</w:t>
      </w:r>
    </w:p>
    <w:p>
      <w:r>
        <w:rPr>
          <w:sz w:val="24"/>
        </w:rPr>
        <w:t xml:space="preserve">   B. 用药提醒机器人</w:t>
      </w:r>
    </w:p>
    <w:p>
      <w:r>
        <w:rPr>
          <w:sz w:val="24"/>
        </w:rPr>
        <w:t xml:space="preserve">   C. AI辅助诊断</w:t>
      </w:r>
    </w:p>
    <w:p>
      <w:r>
        <w:rPr>
          <w:sz w:val="24"/>
        </w:rPr>
        <w:t xml:space="preserve">   D. 智能选品</w:t>
      </w:r>
    </w:p>
    <w:p/>
    <w:p>
      <w:r>
        <w:rPr>
          <w:b/>
          <w:sz w:val="24"/>
        </w:rPr>
        <w:t>2. 在电商专业中，阿里妈妈"AI市场洞察"主要用于什么场景？</w:t>
      </w:r>
    </w:p>
    <w:p>
      <w:r>
        <w:rPr>
          <w:sz w:val="24"/>
        </w:rPr>
        <w:t xml:space="preserve">   A. 广告精准投放</w:t>
      </w:r>
    </w:p>
    <w:p>
      <w:r>
        <w:rPr>
          <w:sz w:val="24"/>
        </w:rPr>
        <w:t xml:space="preserve">   B. 智能选品</w:t>
      </w:r>
    </w:p>
    <w:p>
      <w:r>
        <w:rPr>
          <w:sz w:val="24"/>
        </w:rPr>
        <w:t xml:space="preserve">   C. 客服问答</w:t>
      </w:r>
    </w:p>
    <w:p>
      <w:r>
        <w:rPr>
          <w:sz w:val="24"/>
        </w:rPr>
        <w:t xml:space="preserve">   D. 库存管理</w:t>
      </w:r>
    </w:p>
    <w:p/>
    <w:p>
      <w:r>
        <w:rPr>
          <w:b/>
          <w:sz w:val="24"/>
        </w:rPr>
        <w:t>3. 京东"亚洲一号"无人仓主要利用AI实现什么功能？</w:t>
      </w:r>
    </w:p>
    <w:p>
      <w:r>
        <w:rPr>
          <w:sz w:val="24"/>
        </w:rPr>
        <w:t xml:space="preserve">   A. 配送路径优化</w:t>
      </w:r>
    </w:p>
    <w:p>
      <w:r>
        <w:rPr>
          <w:sz w:val="24"/>
        </w:rPr>
        <w:t xml:space="preserve">   B. 仓储管理</w:t>
      </w:r>
    </w:p>
    <w:p>
      <w:r>
        <w:rPr>
          <w:sz w:val="24"/>
        </w:rPr>
        <w:t xml:space="preserve">   C. 包裹自动分拣</w:t>
      </w:r>
    </w:p>
    <w:p>
      <w:r>
        <w:rPr>
          <w:sz w:val="24"/>
        </w:rPr>
        <w:t xml:space="preserve">   D. 订单处理</w:t>
      </w:r>
    </w:p>
    <w:p/>
    <w:p>
      <w:r>
        <w:rPr>
          <w:b/>
          <w:sz w:val="24"/>
        </w:rPr>
        <w:t>4. 希沃白板"AI备课"主要帮助教师解决什么问题？</w:t>
      </w:r>
    </w:p>
    <w:p>
      <w:r>
        <w:rPr>
          <w:sz w:val="24"/>
        </w:rPr>
        <w:t xml:space="preserve">   A. 智能课件生成</w:t>
      </w:r>
    </w:p>
    <w:p>
      <w:r>
        <w:rPr>
          <w:sz w:val="24"/>
        </w:rPr>
        <w:t xml:space="preserve">   B. 学生管理</w:t>
      </w:r>
    </w:p>
    <w:p>
      <w:r>
        <w:rPr>
          <w:sz w:val="24"/>
        </w:rPr>
        <w:t xml:space="preserve">   C. 成绩分析</w:t>
      </w:r>
    </w:p>
    <w:p>
      <w:r>
        <w:rPr>
          <w:sz w:val="24"/>
        </w:rPr>
        <w:t xml:space="preserve">   D. 家校沟通</w:t>
      </w:r>
    </w:p>
    <w:p/>
    <w:p>
      <w:r>
        <w:rPr>
          <w:b/>
          <w:sz w:val="24"/>
        </w:rPr>
        <w:t>5. Canva"AI设计工具"在艺术设计中的主要作用是什么？</w:t>
      </w:r>
    </w:p>
    <w:p>
      <w:r>
        <w:rPr>
          <w:sz w:val="24"/>
        </w:rPr>
        <w:t xml:space="preserve">   A. 老照片修复</w:t>
      </w:r>
    </w:p>
    <w:p>
      <w:r>
        <w:rPr>
          <w:sz w:val="24"/>
        </w:rPr>
        <w:t xml:space="preserve">   B. AI生成设计稿</w:t>
      </w:r>
    </w:p>
    <w:p>
      <w:r>
        <w:rPr>
          <w:sz w:val="24"/>
        </w:rPr>
        <w:t xml:space="preserve">   C. 色彩搭配</w:t>
      </w:r>
    </w:p>
    <w:p>
      <w:r>
        <w:rPr>
          <w:sz w:val="24"/>
        </w:rPr>
        <w:t xml:space="preserve">   D. 素材收集</w:t>
      </w:r>
    </w:p>
    <w:p/>
    <w:p>
      <w:pPr>
        <w:pStyle w:val="4"/>
      </w:pPr>
      <w:r>
        <w:rPr>
          <w:rFonts w:ascii="宋体" w:hAnsi="宋体" w:eastAsia="宋体"/>
          <w:color w:val="008000"/>
          <w:sz w:val="26"/>
        </w:rPr>
        <w:t>多选题</w:t>
      </w:r>
    </w:p>
    <w:p>
      <w:r>
        <w:rPr>
          <w:b/>
          <w:sz w:val="24"/>
        </w:rPr>
        <w:t>1. 以下哪些是人工智能在日常生活中的应用？</w:t>
      </w:r>
    </w:p>
    <w:p>
      <w:r>
        <w:rPr>
          <w:sz w:val="24"/>
        </w:rPr>
        <w:t xml:space="preserve">   A. 微信扫一扫翻译</w:t>
      </w:r>
    </w:p>
    <w:p>
      <w:r>
        <w:rPr>
          <w:sz w:val="24"/>
        </w:rPr>
        <w:t xml:space="preserve">   B. 智能语音助手</w:t>
      </w:r>
    </w:p>
    <w:p>
      <w:r>
        <w:rPr>
          <w:sz w:val="24"/>
        </w:rPr>
        <w:t xml:space="preserve">   C. 智能推荐系统</w:t>
      </w:r>
    </w:p>
    <w:p>
      <w:r>
        <w:rPr>
          <w:sz w:val="24"/>
        </w:rPr>
        <w:t xml:space="preserve">   D. 自动驾驶</w:t>
      </w:r>
    </w:p>
    <w:p/>
    <w:p>
      <w:r>
        <w:rPr>
          <w:b/>
          <w:sz w:val="24"/>
        </w:rPr>
        <w:t>2. 人工智能在护理专业中可以解决哪些痛点？</w:t>
      </w:r>
    </w:p>
    <w:p>
      <w:r>
        <w:rPr>
          <w:sz w:val="24"/>
        </w:rPr>
        <w:t xml:space="preserve">   A. 心电图阅片耗时</w:t>
      </w:r>
    </w:p>
    <w:p>
      <w:r>
        <w:rPr>
          <w:sz w:val="24"/>
        </w:rPr>
        <w:t xml:space="preserve">   B. 基层护士经验不足易漏诊</w:t>
      </w:r>
    </w:p>
    <w:p>
      <w:r>
        <w:rPr>
          <w:sz w:val="24"/>
        </w:rPr>
        <w:t xml:space="preserve">   C. 用药提醒</w:t>
      </w:r>
    </w:p>
    <w:p>
      <w:r>
        <w:rPr>
          <w:sz w:val="24"/>
        </w:rPr>
        <w:t xml:space="preserve">   D. 手术操作</w:t>
      </w:r>
    </w:p>
    <w:p/>
    <w:p>
      <w:r>
        <w:rPr>
          <w:b/>
          <w:sz w:val="24"/>
        </w:rPr>
        <w:t>3. 以下哪些是人工智能在物流管理中的应用？</w:t>
      </w:r>
    </w:p>
    <w:p>
      <w:r>
        <w:rPr>
          <w:sz w:val="24"/>
        </w:rPr>
        <w:t xml:space="preserve">   A. 无人仓分拣</w:t>
      </w:r>
    </w:p>
    <w:p>
      <w:r>
        <w:rPr>
          <w:sz w:val="24"/>
        </w:rPr>
        <w:t xml:space="preserve">   B. 智能客服</w:t>
      </w:r>
    </w:p>
    <w:p>
      <w:r>
        <w:rPr>
          <w:sz w:val="24"/>
        </w:rPr>
        <w:t xml:space="preserve">   C. 配送路径优化</w:t>
      </w:r>
    </w:p>
    <w:p>
      <w:r>
        <w:rPr>
          <w:sz w:val="24"/>
        </w:rPr>
        <w:t xml:space="preserve">   D. 包裹自动识别</w:t>
      </w:r>
    </w:p>
    <w:p/>
    <w:p>
      <w:r>
        <w:rPr>
          <w:b/>
          <w:sz w:val="24"/>
        </w:rPr>
        <w:t>4. 人工智能在教育领域可以实现哪些功能？</w:t>
      </w:r>
    </w:p>
    <w:p>
      <w:r>
        <w:rPr>
          <w:sz w:val="24"/>
        </w:rPr>
        <w:t xml:space="preserve">   A. 智能课件生成</w:t>
      </w:r>
    </w:p>
    <w:p>
      <w:r>
        <w:rPr>
          <w:sz w:val="24"/>
        </w:rPr>
        <w:t xml:space="preserve">   B. 个性化作业布置</w:t>
      </w:r>
    </w:p>
    <w:p>
      <w:r>
        <w:rPr>
          <w:sz w:val="24"/>
        </w:rPr>
        <w:t xml:space="preserve">   C. 自动批改试卷</w:t>
      </w:r>
    </w:p>
    <w:p>
      <w:r>
        <w:rPr>
          <w:sz w:val="24"/>
        </w:rPr>
        <w:t xml:space="preserve">   D. 智能监考</w:t>
      </w:r>
    </w:p>
    <w:p/>
    <w:p>
      <w:r>
        <w:rPr>
          <w:b/>
          <w:sz w:val="24"/>
        </w:rPr>
        <w:t>5. 以下哪些是人工智能在机械维修中的应用？</w:t>
      </w:r>
    </w:p>
    <w:p>
      <w:r>
        <w:rPr>
          <w:sz w:val="24"/>
        </w:rPr>
        <w:t xml:space="preserve">   A. 预测性维护</w:t>
      </w:r>
    </w:p>
    <w:p>
      <w:r>
        <w:rPr>
          <w:sz w:val="24"/>
        </w:rPr>
        <w:t xml:space="preserve">   B. 故障预警</w:t>
      </w:r>
    </w:p>
    <w:p>
      <w:r>
        <w:rPr>
          <w:sz w:val="24"/>
        </w:rPr>
        <w:t xml:space="preserve">   C. 自动装配</w:t>
      </w:r>
    </w:p>
    <w:p>
      <w:r>
        <w:rPr>
          <w:sz w:val="24"/>
        </w:rPr>
        <w:t xml:space="preserve">   D. 质量检测</w:t>
      </w:r>
    </w:p>
    <w:p/>
    <w:p>
      <w:pPr>
        <w:pStyle w:val="4"/>
      </w:pPr>
      <w:r>
        <w:rPr>
          <w:rFonts w:ascii="宋体" w:hAnsi="宋体" w:eastAsia="宋体"/>
          <w:color w:val="008000"/>
          <w:sz w:val="26"/>
        </w:rPr>
        <w:t>判断题</w:t>
      </w:r>
    </w:p>
    <w:p>
      <w:r>
        <w:rPr>
          <w:b/>
          <w:sz w:val="24"/>
        </w:rPr>
        <w:t>1. 人工智能只在计算机专业中有应用，其他专业无法使用。</w:t>
      </w:r>
    </w:p>
    <w:p>
      <w:r>
        <w:rPr>
          <w:sz w:val="24"/>
        </w:rPr>
        <w:t xml:space="preserve">   （ ）A. 对    （ ）B. 错</w:t>
      </w:r>
    </w:p>
    <w:p/>
    <w:p>
      <w:r>
        <w:rPr>
          <w:b/>
          <w:sz w:val="24"/>
        </w:rPr>
        <w:t>2. AI心电分析的准确率可以达到98%，比人工阅片快5倍。</w:t>
      </w:r>
    </w:p>
    <w:p>
      <w:r>
        <w:rPr>
          <w:sz w:val="24"/>
        </w:rPr>
        <w:t xml:space="preserve">   （ ）A. 对    （ ）B. 错</w:t>
      </w:r>
    </w:p>
    <w:p/>
    <w:p>
      <w:r>
        <w:rPr>
          <w:b/>
          <w:sz w:val="24"/>
        </w:rPr>
        <w:t>3. 人工智能在物流领域的应用仅限于配送环节。</w:t>
      </w:r>
    </w:p>
    <w:p>
      <w:r>
        <w:rPr>
          <w:sz w:val="24"/>
        </w:rPr>
        <w:t xml:space="preserve">   （ ）A. 对    （ ）B. 错</w:t>
      </w:r>
    </w:p>
    <w:p/>
    <w:p>
      <w:r>
        <w:rPr>
          <w:b/>
          <w:sz w:val="24"/>
        </w:rPr>
        <w:t>4. 人工智能可以帮助设计师生成初稿，提高设计效率。</w:t>
      </w:r>
    </w:p>
    <w:p>
      <w:r>
        <w:rPr>
          <w:sz w:val="24"/>
        </w:rPr>
        <w:t xml:space="preserve">   （ ）A. 对    （ ）B. 错</w:t>
      </w:r>
    </w:p>
    <w:p>
      <w:bookmarkStart w:id="0" w:name="_GoBack"/>
      <w:bookmarkEnd w:id="0"/>
    </w:p>
    <w:p>
      <w:r>
        <w:rPr>
          <w:b/>
          <w:sz w:val="24"/>
        </w:rPr>
        <w:t>5. 人工智能只能解决复杂问题，不能处理简单的日常任务。</w:t>
      </w:r>
    </w:p>
    <w:p>
      <w:r>
        <w:rPr>
          <w:sz w:val="24"/>
        </w:rPr>
        <w:t xml:space="preserve">   （ ）A. 对    （ ）B. 错</w:t>
      </w:r>
    </w:p>
    <w:p/>
    <w:p>
      <w:pPr>
        <w:pStyle w:val="4"/>
      </w:pPr>
      <w:r>
        <w:rPr>
          <w:rFonts w:ascii="宋体" w:hAnsi="宋体" w:eastAsia="宋体"/>
          <w:color w:val="008000"/>
          <w:sz w:val="26"/>
        </w:rPr>
        <w:t>简答题</w:t>
      </w:r>
    </w:p>
    <w:p>
      <w:r>
        <w:rPr>
          <w:b/>
          <w:sz w:val="24"/>
        </w:rPr>
        <w:t>1. 请简述人工智能在不同专业领域中的应用价值。</w:t>
      </w:r>
    </w:p>
    <w:p>
      <w:r>
        <w:rPr>
          <w:sz w:val="24"/>
        </w:rPr>
        <w:t xml:space="preserve">   答：________________________________________________________________</w:t>
      </w:r>
      <w:r>
        <w:rPr>
          <w:sz w:val="24"/>
        </w:rPr>
        <w:br w:type="textWrapping"/>
      </w:r>
      <w:r>
        <w:rPr>
          <w:sz w:val="24"/>
        </w:rPr>
        <w:t xml:space="preserve">   ____________________________________________________________________</w:t>
      </w:r>
      <w:r>
        <w:rPr>
          <w:sz w:val="24"/>
        </w:rPr>
        <w:br w:type="textWrapping"/>
      </w:r>
      <w:r>
        <w:rPr>
          <w:sz w:val="24"/>
        </w:rPr>
        <w:t xml:space="preserve">   ____________________________________________________________________</w:t>
      </w:r>
    </w:p>
    <w:p/>
    <w:p>
      <w:r>
        <w:rPr>
          <w:b/>
          <w:sz w:val="24"/>
        </w:rPr>
        <w:t>2. 为什么说人工智能是每个专业都能使用的"效率工具"？</w:t>
      </w:r>
    </w:p>
    <w:p>
      <w:r>
        <w:rPr>
          <w:sz w:val="24"/>
        </w:rPr>
        <w:t xml:space="preserve">   答：________________________________________________________________</w:t>
      </w:r>
      <w:r>
        <w:rPr>
          <w:sz w:val="24"/>
        </w:rPr>
        <w:br w:type="textWrapping"/>
      </w:r>
      <w:r>
        <w:rPr>
          <w:sz w:val="24"/>
        </w:rPr>
        <w:t xml:space="preserve">   ____________________________________________________________________</w:t>
      </w:r>
      <w:r>
        <w:rPr>
          <w:sz w:val="24"/>
        </w:rPr>
        <w:br w:type="textWrapping"/>
      </w:r>
      <w:r>
        <w:rPr>
          <w:sz w:val="24"/>
        </w:rPr>
        <w:t xml:space="preserve">   ____________________________________________________________________</w:t>
      </w:r>
    </w:p>
    <w:p/>
    <w:p>
      <w:pPr>
        <w:jc w:val="both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5C6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Administrator</cp:lastModifiedBy>
  <dcterms:modified xsi:type="dcterms:W3CDTF">2026-03-06T06:47:52Z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